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405-ПП/4904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4904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492, местонахождение: Челябинская обл., г.Златоуст, пр.Мира, № 19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492, местонахождение: Челябинская обл., г.Златоуст, пр.Мира, № 19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1.21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0.29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405-ПП/4904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16:09:38.812;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16:09:38.812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